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47A" w:rsidRDefault="00B844B6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</w:rPr>
        <w:drawing>
          <wp:inline distT="0" distB="0" distL="0" distR="0">
            <wp:extent cx="6686550" cy="9372600"/>
            <wp:effectExtent l="0" t="0" r="0" b="0"/>
            <wp:docPr id="2" name="Рисунок 2" descr="D:\папка1\03.10.2021 19;52;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пка1\03.10.2021 19;52;5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90360" cy="937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firstLine="840"/>
        <w:rPr>
          <w:sz w:val="24"/>
          <w:szCs w:val="24"/>
        </w:rPr>
      </w:pPr>
      <w:bookmarkStart w:id="0" w:name="_GoBack"/>
      <w:bookmarkEnd w:id="0"/>
      <w:r w:rsidRPr="00C02493">
        <w:rPr>
          <w:sz w:val="24"/>
          <w:szCs w:val="24"/>
        </w:rPr>
        <w:lastRenderedPageBreak/>
        <w:t>Положение о педагогическом совете;</w:t>
      </w:r>
    </w:p>
    <w:p w:rsidR="00907A21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</w:t>
      </w:r>
      <w:r w:rsidR="00E15C3A">
        <w:rPr>
          <w:sz w:val="24"/>
          <w:szCs w:val="24"/>
        </w:rPr>
        <w:t xml:space="preserve">совете </w:t>
      </w:r>
      <w:proofErr w:type="gramStart"/>
      <w:r w:rsidR="00E15C3A">
        <w:rPr>
          <w:sz w:val="24"/>
          <w:szCs w:val="24"/>
        </w:rPr>
        <w:t>обучающихся</w:t>
      </w:r>
      <w:proofErr w:type="gramEnd"/>
      <w:r w:rsidRPr="00C02493">
        <w:rPr>
          <w:sz w:val="24"/>
          <w:szCs w:val="24"/>
        </w:rPr>
        <w:t>;</w:t>
      </w:r>
    </w:p>
    <w:p w:rsidR="00E15C3A" w:rsidRPr="00C02493" w:rsidRDefault="00E15C3A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>
        <w:rPr>
          <w:sz w:val="24"/>
          <w:szCs w:val="24"/>
        </w:rPr>
        <w:t>Положение о совете родителей: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 родительском комитете;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907A21" w:rsidRPr="00C02493" w:rsidRDefault="00907A21" w:rsidP="00C02493">
      <w:pPr>
        <w:pStyle w:val="40"/>
        <w:numPr>
          <w:ilvl w:val="0"/>
          <w:numId w:val="3"/>
        </w:numPr>
        <w:shd w:val="clear" w:color="auto" w:fill="auto"/>
        <w:tabs>
          <w:tab w:val="left" w:pos="1570"/>
        </w:tabs>
        <w:spacing w:after="0" w:line="240" w:lineRule="auto"/>
        <w:ind w:firstLine="84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ЛНА, регламентирующие </w:t>
      </w:r>
      <w:r w:rsidR="00CF5E18">
        <w:rPr>
          <w:spacing w:val="0"/>
          <w:sz w:val="24"/>
          <w:szCs w:val="24"/>
        </w:rPr>
        <w:t xml:space="preserve">особенности </w:t>
      </w:r>
      <w:r w:rsidRPr="00C02493">
        <w:rPr>
          <w:spacing w:val="0"/>
          <w:sz w:val="24"/>
          <w:szCs w:val="24"/>
        </w:rPr>
        <w:t>организаци</w:t>
      </w:r>
      <w:r w:rsidR="00CF5E18">
        <w:rPr>
          <w:spacing w:val="0"/>
          <w:sz w:val="24"/>
          <w:szCs w:val="24"/>
        </w:rPr>
        <w:t>и</w:t>
      </w:r>
      <w:r w:rsidRPr="00C02493">
        <w:rPr>
          <w:spacing w:val="0"/>
          <w:sz w:val="24"/>
          <w:szCs w:val="24"/>
        </w:rPr>
        <w:t xml:space="preserve"> </w:t>
      </w:r>
      <w:r w:rsidR="00CF5E18" w:rsidRPr="00C02493">
        <w:rPr>
          <w:spacing w:val="0"/>
          <w:sz w:val="24"/>
          <w:szCs w:val="24"/>
        </w:rPr>
        <w:t>образовательного процесса</w:t>
      </w:r>
      <w:r w:rsidR="00CF5E18" w:rsidRPr="00E7602E">
        <w:rPr>
          <w:spacing w:val="0"/>
          <w:sz w:val="24"/>
          <w:szCs w:val="24"/>
        </w:rPr>
        <w:t xml:space="preserve"> МБОУ «</w:t>
      </w:r>
      <w:r w:rsidR="00C16F6F">
        <w:rPr>
          <w:sz w:val="24"/>
          <w:szCs w:val="24"/>
        </w:rPr>
        <w:t>Краснобаранская ООШ</w:t>
      </w:r>
      <w:r w:rsidR="00CF5E18" w:rsidRPr="00E7602E">
        <w:rPr>
          <w:spacing w:val="0"/>
          <w:sz w:val="24"/>
          <w:szCs w:val="24"/>
        </w:rPr>
        <w:t>»</w:t>
      </w:r>
      <w:r w:rsidRPr="00C02493">
        <w:rPr>
          <w:spacing w:val="0"/>
          <w:sz w:val="24"/>
          <w:szCs w:val="24"/>
        </w:rPr>
        <w:t>:</w:t>
      </w:r>
    </w:p>
    <w:p w:rsidR="00F82922" w:rsidRDefault="00F82922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8"/>
        </w:tabs>
        <w:spacing w:line="240" w:lineRule="auto"/>
        <w:ind w:firstLine="840"/>
        <w:rPr>
          <w:sz w:val="24"/>
          <w:szCs w:val="24"/>
        </w:rPr>
      </w:pPr>
      <w:r>
        <w:rPr>
          <w:sz w:val="24"/>
          <w:szCs w:val="24"/>
        </w:rPr>
        <w:t>Положение о внеурочной деятельности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формах обучения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C16F6F">
        <w:rPr>
          <w:sz w:val="24"/>
          <w:szCs w:val="24"/>
        </w:rPr>
        <w:t>Краснобаранская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языках образования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C16F6F">
        <w:rPr>
          <w:sz w:val="24"/>
          <w:szCs w:val="24"/>
        </w:rPr>
        <w:t>Краснобаранская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об индивидуальном учебном плане;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об организации обучения учащихся на дому;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Порядок освоения учебных предметов, курсов, дисциплин, модулей, не входящих в осваиваемую образовательную программу;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зачета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C16F6F">
        <w:rPr>
          <w:sz w:val="24"/>
          <w:szCs w:val="24"/>
        </w:rPr>
        <w:t>Краснобаранская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результатов освоения учащимися учебных предметов в других организациях, осуществляющих образовательную деятельность;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Порядок/Правила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и/или получающими платные образовательные услуги;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5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907A21" w:rsidRPr="00C02493" w:rsidRDefault="00907A21" w:rsidP="00C02493">
      <w:pPr>
        <w:pStyle w:val="40"/>
        <w:numPr>
          <w:ilvl w:val="0"/>
          <w:numId w:val="3"/>
        </w:numPr>
        <w:shd w:val="clear" w:color="auto" w:fill="auto"/>
        <w:tabs>
          <w:tab w:val="left" w:pos="1494"/>
        </w:tabs>
        <w:spacing w:after="0" w:line="240" w:lineRule="auto"/>
        <w:ind w:firstLine="84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ЛНА, </w:t>
      </w:r>
      <w:proofErr w:type="gramStart"/>
      <w:r w:rsidRPr="00C02493">
        <w:rPr>
          <w:spacing w:val="0"/>
          <w:sz w:val="24"/>
          <w:szCs w:val="24"/>
        </w:rPr>
        <w:t>регламентирующие</w:t>
      </w:r>
      <w:proofErr w:type="gramEnd"/>
      <w:r w:rsidRPr="00C02493">
        <w:rPr>
          <w:spacing w:val="0"/>
          <w:sz w:val="24"/>
          <w:szCs w:val="24"/>
        </w:rPr>
        <w:t xml:space="preserve"> оценку и учет образовательных достижений учащихся</w:t>
      </w:r>
      <w:r w:rsidR="00CF5E18" w:rsidRPr="00CF5E18">
        <w:rPr>
          <w:spacing w:val="0"/>
          <w:sz w:val="24"/>
          <w:szCs w:val="24"/>
        </w:rPr>
        <w:t xml:space="preserve"> </w:t>
      </w:r>
      <w:r w:rsidR="00CF5E18" w:rsidRPr="00E7602E">
        <w:rPr>
          <w:spacing w:val="0"/>
          <w:sz w:val="24"/>
          <w:szCs w:val="24"/>
        </w:rPr>
        <w:t>МБОУ «</w:t>
      </w:r>
      <w:r w:rsidR="00C16F6F">
        <w:rPr>
          <w:sz w:val="24"/>
          <w:szCs w:val="24"/>
        </w:rPr>
        <w:t>Краснобаранская ООШ</w:t>
      </w:r>
      <w:r w:rsidR="00CF5E18" w:rsidRPr="00E7602E">
        <w:rPr>
          <w:spacing w:val="0"/>
          <w:sz w:val="24"/>
          <w:szCs w:val="24"/>
        </w:rPr>
        <w:t>»</w:t>
      </w:r>
      <w:r w:rsidR="00CF5E18" w:rsidRPr="00C02493">
        <w:rPr>
          <w:spacing w:val="0"/>
          <w:sz w:val="24"/>
          <w:szCs w:val="24"/>
        </w:rPr>
        <w:t>: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внутренней системе оценки качества образования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C16F6F">
        <w:rPr>
          <w:sz w:val="24"/>
          <w:szCs w:val="24"/>
        </w:rPr>
        <w:t>Краснобаранская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об индивидуальном учете результатов освоения </w:t>
      </w:r>
      <w:proofErr w:type="gramStart"/>
      <w:r w:rsidRPr="00C02493">
        <w:rPr>
          <w:sz w:val="24"/>
          <w:szCs w:val="24"/>
        </w:rPr>
        <w:t>обучающимися</w:t>
      </w:r>
      <w:proofErr w:type="gramEnd"/>
      <w:r w:rsidRPr="00C02493">
        <w:rPr>
          <w:sz w:val="24"/>
          <w:szCs w:val="24"/>
        </w:rPr>
        <w:t xml:space="preserve"> образовательных программ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C16F6F">
        <w:rPr>
          <w:sz w:val="24"/>
          <w:szCs w:val="24"/>
        </w:rPr>
        <w:t>Краснобаранская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1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портфеле/портфолио достижений обучающихся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C16F6F">
        <w:rPr>
          <w:sz w:val="24"/>
          <w:szCs w:val="24"/>
        </w:rPr>
        <w:t>Краснобаранская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Положение о порядке текущего контроля успеваемости</w:t>
      </w:r>
      <w:r w:rsidR="00F82922">
        <w:rPr>
          <w:sz w:val="24"/>
          <w:szCs w:val="24"/>
        </w:rPr>
        <w:t xml:space="preserve">, проведения </w:t>
      </w:r>
      <w:r w:rsidRPr="00C02493">
        <w:rPr>
          <w:sz w:val="24"/>
          <w:szCs w:val="24"/>
        </w:rPr>
        <w:t xml:space="preserve">и </w:t>
      </w:r>
      <w:r w:rsidR="00F82922">
        <w:rPr>
          <w:sz w:val="24"/>
          <w:szCs w:val="24"/>
        </w:rPr>
        <w:t xml:space="preserve">формах </w:t>
      </w:r>
      <w:r w:rsidRPr="00C02493">
        <w:rPr>
          <w:sz w:val="24"/>
          <w:szCs w:val="24"/>
        </w:rPr>
        <w:t>промежуточной аттестации обучающихся</w:t>
      </w:r>
      <w:r w:rsidR="00F82922">
        <w:rPr>
          <w:sz w:val="24"/>
          <w:szCs w:val="24"/>
        </w:rPr>
        <w:t xml:space="preserve">, выставления годовых оценок </w:t>
      </w:r>
      <w:r w:rsidRPr="00C02493">
        <w:rPr>
          <w:sz w:val="24"/>
          <w:szCs w:val="24"/>
        </w:rPr>
        <w:t xml:space="preserve">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C16F6F">
        <w:rPr>
          <w:sz w:val="24"/>
          <w:szCs w:val="24"/>
        </w:rPr>
        <w:t>Краснобаранская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firstLine="820"/>
        <w:rPr>
          <w:sz w:val="24"/>
          <w:szCs w:val="24"/>
        </w:rPr>
      </w:pPr>
      <w:proofErr w:type="gramStart"/>
      <w:r w:rsidRPr="00C02493">
        <w:rPr>
          <w:sz w:val="24"/>
          <w:szCs w:val="24"/>
        </w:rPr>
        <w:t>Приказ</w:t>
      </w:r>
      <w:proofErr w:type="gramEnd"/>
      <w:r w:rsidRPr="00C02493">
        <w:rPr>
          <w:sz w:val="24"/>
          <w:szCs w:val="24"/>
        </w:rPr>
        <w:t xml:space="preserve"> утверждающий форму справки об обучении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C16F6F">
        <w:rPr>
          <w:sz w:val="24"/>
          <w:szCs w:val="24"/>
        </w:rPr>
        <w:t>Краснобаранская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о периоде обучения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C16F6F">
        <w:rPr>
          <w:sz w:val="24"/>
          <w:szCs w:val="24"/>
        </w:rPr>
        <w:t>Краснобаранская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907A21" w:rsidRPr="00C02493" w:rsidRDefault="00907A21" w:rsidP="00C02493">
      <w:pPr>
        <w:pStyle w:val="40"/>
        <w:numPr>
          <w:ilvl w:val="0"/>
          <w:numId w:val="3"/>
        </w:numPr>
        <w:shd w:val="clear" w:color="auto" w:fill="auto"/>
        <w:tabs>
          <w:tab w:val="left" w:pos="1388"/>
        </w:tabs>
        <w:spacing w:after="0" w:line="240" w:lineRule="auto"/>
        <w:ind w:firstLine="82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ЛНА, регламентирующие </w:t>
      </w:r>
      <w:r w:rsidR="00CF5E18">
        <w:rPr>
          <w:spacing w:val="0"/>
          <w:sz w:val="24"/>
          <w:szCs w:val="24"/>
        </w:rPr>
        <w:t>права, обязанности и ответственность родителей (законных представителей) несовершеннолетних обучающихся</w:t>
      </w:r>
      <w:r w:rsidRPr="00C02493">
        <w:rPr>
          <w:spacing w:val="0"/>
          <w:sz w:val="24"/>
          <w:szCs w:val="24"/>
        </w:rPr>
        <w:t>: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19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Положение о Совете профилактики безнадзорности и правонарушений среди несовершеннолетних;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19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Основания и порядок постановки учащихся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C16F6F">
        <w:rPr>
          <w:sz w:val="24"/>
          <w:szCs w:val="24"/>
        </w:rPr>
        <w:t>Краснобаранская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на </w:t>
      </w:r>
      <w:proofErr w:type="spellStart"/>
      <w:r w:rsidRPr="00C02493">
        <w:rPr>
          <w:sz w:val="24"/>
          <w:szCs w:val="24"/>
        </w:rPr>
        <w:t>внутришкольный</w:t>
      </w:r>
      <w:proofErr w:type="spellEnd"/>
      <w:r w:rsidRPr="00C02493">
        <w:rPr>
          <w:sz w:val="24"/>
          <w:szCs w:val="24"/>
        </w:rPr>
        <w:t xml:space="preserve"> учет;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Положение об отряде профилактики правонарушений;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CF5E18" w:rsidRDefault="005431C0" w:rsidP="005431C0">
      <w:pPr>
        <w:pStyle w:val="40"/>
        <w:numPr>
          <w:ilvl w:val="1"/>
          <w:numId w:val="14"/>
        </w:numPr>
        <w:shd w:val="clear" w:color="auto" w:fill="auto"/>
        <w:tabs>
          <w:tab w:val="left" w:pos="1388"/>
        </w:tabs>
        <w:spacing w:after="0" w:line="240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</w:t>
      </w:r>
      <w:r w:rsidR="00CF5E18" w:rsidRPr="00C02493">
        <w:rPr>
          <w:spacing w:val="0"/>
          <w:sz w:val="24"/>
          <w:szCs w:val="24"/>
        </w:rPr>
        <w:t xml:space="preserve">ЛНА, регламентирующие </w:t>
      </w:r>
      <w:r w:rsidR="00CF5E18">
        <w:rPr>
          <w:spacing w:val="0"/>
          <w:sz w:val="24"/>
          <w:szCs w:val="24"/>
        </w:rPr>
        <w:t>права, обязанности и ответственность работников МБОУ «</w:t>
      </w:r>
      <w:r w:rsidR="00C16F6F">
        <w:rPr>
          <w:sz w:val="24"/>
          <w:szCs w:val="24"/>
        </w:rPr>
        <w:t>Краснобаранская ООШ</w:t>
      </w:r>
      <w:r w:rsidR="00CF5E18">
        <w:rPr>
          <w:spacing w:val="0"/>
          <w:sz w:val="24"/>
          <w:szCs w:val="24"/>
        </w:rPr>
        <w:t>»</w:t>
      </w:r>
      <w:r w:rsidR="00CF5E18" w:rsidRPr="00C02493">
        <w:rPr>
          <w:spacing w:val="0"/>
          <w:sz w:val="24"/>
          <w:szCs w:val="24"/>
        </w:rPr>
        <w:t>:</w:t>
      </w:r>
    </w:p>
    <w:p w:rsidR="00F82922" w:rsidRPr="00F82922" w:rsidRDefault="00F82922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1180"/>
        <w:jc w:val="both"/>
        <w:rPr>
          <w:b w:val="0"/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- </w:t>
      </w:r>
      <w:r w:rsidRPr="00F82922">
        <w:rPr>
          <w:b w:val="0"/>
          <w:spacing w:val="0"/>
          <w:sz w:val="24"/>
          <w:szCs w:val="24"/>
        </w:rPr>
        <w:t>Положение о режиме рабочего времени и времени отдыха пед</w:t>
      </w:r>
      <w:r>
        <w:rPr>
          <w:b w:val="0"/>
          <w:spacing w:val="0"/>
          <w:sz w:val="24"/>
          <w:szCs w:val="24"/>
        </w:rPr>
        <w:t>а</w:t>
      </w:r>
      <w:r w:rsidRPr="00F82922">
        <w:rPr>
          <w:b w:val="0"/>
          <w:spacing w:val="0"/>
          <w:sz w:val="24"/>
          <w:szCs w:val="24"/>
        </w:rPr>
        <w:t>гогических работников</w:t>
      </w:r>
    </w:p>
    <w:p w:rsidR="00F82922" w:rsidRPr="00F82922" w:rsidRDefault="00F82922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1180"/>
        <w:jc w:val="both"/>
        <w:rPr>
          <w:b w:val="0"/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 xml:space="preserve">- Положение о порядке аттестации педагогических </w:t>
      </w:r>
      <w:proofErr w:type="gramStart"/>
      <w:r>
        <w:rPr>
          <w:b w:val="0"/>
          <w:spacing w:val="0"/>
          <w:sz w:val="24"/>
          <w:szCs w:val="24"/>
        </w:rPr>
        <w:t>работников</w:t>
      </w:r>
      <w:proofErr w:type="gramEnd"/>
      <w:r>
        <w:rPr>
          <w:b w:val="0"/>
          <w:spacing w:val="0"/>
          <w:sz w:val="24"/>
          <w:szCs w:val="24"/>
        </w:rPr>
        <w:t xml:space="preserve"> в целях подтверждения  соответствия занимаемой должности</w:t>
      </w:r>
    </w:p>
    <w:p w:rsidR="00F82922" w:rsidRDefault="005431C0" w:rsidP="00F82922">
      <w:pPr>
        <w:pStyle w:val="40"/>
        <w:numPr>
          <w:ilvl w:val="1"/>
          <w:numId w:val="13"/>
        </w:numPr>
        <w:shd w:val="clear" w:color="auto" w:fill="auto"/>
        <w:tabs>
          <w:tab w:val="left" w:pos="1388"/>
        </w:tabs>
        <w:spacing w:after="0" w:line="240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</w:t>
      </w:r>
      <w:r w:rsidR="00F82922" w:rsidRPr="00C02493">
        <w:rPr>
          <w:spacing w:val="0"/>
          <w:sz w:val="24"/>
          <w:szCs w:val="24"/>
        </w:rPr>
        <w:t xml:space="preserve">ЛНА, регламентирующие </w:t>
      </w:r>
      <w:r w:rsidR="00F82922">
        <w:rPr>
          <w:spacing w:val="0"/>
          <w:sz w:val="24"/>
          <w:szCs w:val="24"/>
        </w:rPr>
        <w:t>образовательные отношения:</w:t>
      </w:r>
    </w:p>
    <w:p w:rsidR="00F82922" w:rsidRPr="005431C0" w:rsidRDefault="005431C0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1180"/>
        <w:jc w:val="both"/>
        <w:rPr>
          <w:b w:val="0"/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- </w:t>
      </w:r>
      <w:r w:rsidRPr="005431C0">
        <w:rPr>
          <w:b w:val="0"/>
          <w:spacing w:val="0"/>
          <w:sz w:val="24"/>
          <w:szCs w:val="24"/>
        </w:rPr>
        <w:t>Положение о комиссии по урегулированию споров между участниками образовательных отношений</w:t>
      </w:r>
    </w:p>
    <w:p w:rsidR="00F82922" w:rsidRPr="00C02493" w:rsidRDefault="00F82922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820"/>
        <w:jc w:val="both"/>
        <w:rPr>
          <w:spacing w:val="0"/>
          <w:sz w:val="24"/>
          <w:szCs w:val="24"/>
        </w:rPr>
      </w:pP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Перечень видов ЛНА и конкретных ЛНА не является исчерпывающим. МБОУ имеет право разрабатывать, принимать и утверждать иные ЛНА.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4. Разработка ЛНА</w:t>
      </w:r>
    </w:p>
    <w:p w:rsidR="00907A21" w:rsidRPr="00C02493" w:rsidRDefault="00907A21" w:rsidP="00C02493">
      <w:pPr>
        <w:pStyle w:val="a8"/>
        <w:numPr>
          <w:ilvl w:val="0"/>
          <w:numId w:val="4"/>
        </w:numPr>
        <w:shd w:val="clear" w:color="auto" w:fill="auto"/>
        <w:tabs>
          <w:tab w:val="left" w:pos="1412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Проекты ЛНА разрабатываются по решению директора </w:t>
      </w:r>
      <w:r w:rsidR="00F129E4" w:rsidRPr="00F129E4">
        <w:rPr>
          <w:sz w:val="24"/>
          <w:szCs w:val="24"/>
        </w:rPr>
        <w:t>МБОУ «</w:t>
      </w:r>
      <w:r w:rsidR="00C16F6F">
        <w:rPr>
          <w:sz w:val="24"/>
          <w:szCs w:val="24"/>
        </w:rPr>
        <w:t>Краснобаранская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заместителей директора </w:t>
      </w:r>
      <w:r w:rsidR="00F129E4" w:rsidRPr="00F129E4">
        <w:rPr>
          <w:sz w:val="24"/>
          <w:szCs w:val="24"/>
        </w:rPr>
        <w:t>МБОУ «</w:t>
      </w:r>
      <w:r w:rsidR="00C16F6F">
        <w:rPr>
          <w:sz w:val="24"/>
          <w:szCs w:val="24"/>
        </w:rPr>
        <w:t>Краснобаранская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коллегиальных органов управления </w:t>
      </w:r>
      <w:r w:rsidR="00F129E4" w:rsidRPr="00F129E4">
        <w:rPr>
          <w:sz w:val="24"/>
          <w:szCs w:val="24"/>
        </w:rPr>
        <w:t>МБОУ «</w:t>
      </w:r>
      <w:r w:rsidR="00C16F6F">
        <w:rPr>
          <w:sz w:val="24"/>
          <w:szCs w:val="24"/>
        </w:rPr>
        <w:t>Краснобаранская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907A21" w:rsidRPr="00C02493" w:rsidRDefault="00907A21" w:rsidP="00C02493">
      <w:pPr>
        <w:pStyle w:val="a8"/>
        <w:numPr>
          <w:ilvl w:val="0"/>
          <w:numId w:val="4"/>
        </w:numPr>
        <w:shd w:val="clear" w:color="auto" w:fill="auto"/>
        <w:tabs>
          <w:tab w:val="left" w:pos="1402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Этапы разработки проектов ЛНА: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4.2.1. Определение круга вопросов, по которым требуются разработка, принятие и утверждение ЛНА.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Создание рабочей группы по разработке ЛНА. Состав рабочей группы определяется по решению директора </w:t>
      </w:r>
      <w:r w:rsidR="00F129E4" w:rsidRPr="00F129E4">
        <w:rPr>
          <w:sz w:val="24"/>
          <w:szCs w:val="24"/>
        </w:rPr>
        <w:t>МБОУ «</w:t>
      </w:r>
      <w:r w:rsidR="00C16F6F">
        <w:rPr>
          <w:sz w:val="24"/>
          <w:szCs w:val="24"/>
        </w:rPr>
        <w:t>Краснобаранская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коллегиальных органов управления </w:t>
      </w:r>
      <w:r w:rsidR="00F129E4" w:rsidRPr="00F129E4">
        <w:rPr>
          <w:sz w:val="24"/>
          <w:szCs w:val="24"/>
        </w:rPr>
        <w:t>МБОУ «</w:t>
      </w:r>
      <w:r w:rsidR="00C16F6F">
        <w:rPr>
          <w:sz w:val="24"/>
          <w:szCs w:val="24"/>
        </w:rPr>
        <w:t>Краснобаранская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(педагогического совета, общего собрания работников). Состав рабочей группы, сроки и порядок ее работы закрепляется в приказе директора </w:t>
      </w:r>
      <w:r w:rsidR="00F129E4" w:rsidRPr="00F129E4">
        <w:rPr>
          <w:sz w:val="24"/>
          <w:szCs w:val="24"/>
        </w:rPr>
        <w:t>МБОУ «</w:t>
      </w:r>
      <w:r w:rsidR="00C16F6F">
        <w:rPr>
          <w:sz w:val="24"/>
          <w:szCs w:val="24"/>
        </w:rPr>
        <w:t>Краснобаранская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1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Определение сроков разработки ЛНА.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Назначение ответственного руководителя рабочей группы, который будет координировать действия </w:t>
      </w:r>
      <w:proofErr w:type="gramStart"/>
      <w:r w:rsidRPr="00C02493">
        <w:rPr>
          <w:sz w:val="24"/>
          <w:szCs w:val="24"/>
        </w:rPr>
        <w:t>участников</w:t>
      </w:r>
      <w:proofErr w:type="gramEnd"/>
      <w:r w:rsidRPr="00C02493">
        <w:rPr>
          <w:sz w:val="24"/>
          <w:szCs w:val="24"/>
        </w:rPr>
        <w:t xml:space="preserve"> и контролировать установленные сроки разработки ЛНА..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1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Публичное обсуждение проекта ЛНА. Для публичного обсуждения проект ЛНА размещается в специальном разделе на официальном сайте </w:t>
      </w:r>
      <w:r w:rsidR="00F129E4" w:rsidRPr="00F129E4">
        <w:rPr>
          <w:sz w:val="24"/>
          <w:szCs w:val="24"/>
        </w:rPr>
        <w:t>МБОУ «</w:t>
      </w:r>
      <w:r w:rsidR="00C16F6F">
        <w:rPr>
          <w:sz w:val="24"/>
          <w:szCs w:val="24"/>
        </w:rPr>
        <w:t>Краснобаранская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сети Интернет и на информационном стенде </w:t>
      </w:r>
      <w:r w:rsidR="00F129E4" w:rsidRPr="00F129E4">
        <w:rPr>
          <w:sz w:val="24"/>
          <w:szCs w:val="24"/>
        </w:rPr>
        <w:t>МБОУ «</w:t>
      </w:r>
      <w:r w:rsidR="00C16F6F">
        <w:rPr>
          <w:sz w:val="24"/>
          <w:szCs w:val="24"/>
        </w:rPr>
        <w:t>Краснобаранская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Школы,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</w:t>
      </w:r>
      <w:r w:rsidR="00F129E4" w:rsidRPr="00F129E4">
        <w:rPr>
          <w:sz w:val="24"/>
          <w:szCs w:val="24"/>
        </w:rPr>
        <w:t>МБОУ «</w:t>
      </w:r>
      <w:r w:rsidR="00C16F6F">
        <w:rPr>
          <w:sz w:val="24"/>
          <w:szCs w:val="24"/>
        </w:rPr>
        <w:t>Краснобаранская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сети Интернет и на информационном стенде </w:t>
      </w:r>
      <w:r w:rsidR="00F129E4" w:rsidRPr="00F129E4">
        <w:rPr>
          <w:sz w:val="24"/>
          <w:szCs w:val="24"/>
        </w:rPr>
        <w:t>МБОУ «</w:t>
      </w:r>
      <w:r w:rsidR="00C16F6F">
        <w:rPr>
          <w:sz w:val="24"/>
          <w:szCs w:val="24"/>
        </w:rPr>
        <w:t>Краснобаранская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срок не позднее 7 рабочих дней после их обсуждения рабочей группой.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6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Доработанный те</w:t>
      </w:r>
      <w:proofErr w:type="gramStart"/>
      <w:r w:rsidRPr="00C02493">
        <w:rPr>
          <w:sz w:val="24"/>
          <w:szCs w:val="24"/>
        </w:rPr>
        <w:t>кст пр</w:t>
      </w:r>
      <w:proofErr w:type="gramEnd"/>
      <w:r w:rsidRPr="00C02493">
        <w:rPr>
          <w:sz w:val="24"/>
          <w:szCs w:val="24"/>
        </w:rPr>
        <w:t xml:space="preserve">оекта передается в соответствующий компетентный орган управления </w:t>
      </w:r>
      <w:r w:rsidR="00F129E4" w:rsidRPr="00F129E4">
        <w:rPr>
          <w:sz w:val="24"/>
          <w:szCs w:val="24"/>
        </w:rPr>
        <w:t>МБОУ «</w:t>
      </w:r>
      <w:r w:rsidR="00C16F6F">
        <w:rPr>
          <w:sz w:val="24"/>
          <w:szCs w:val="24"/>
        </w:rPr>
        <w:t>Краснобаранская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, уполномоченный принимать ЛНА.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1" w:name="bookmark2"/>
      <w:r w:rsidRPr="00C02493">
        <w:rPr>
          <w:spacing w:val="0"/>
          <w:sz w:val="24"/>
          <w:szCs w:val="24"/>
        </w:rPr>
        <w:t>5. Согласование ЛНА</w:t>
      </w:r>
      <w:bookmarkEnd w:id="1"/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5.1. В установленных законодательством случаях доработанный проект ЛНА передается на согласование: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5.1.1. в совет родителей (законных представителей) учащихся и в совет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C16F6F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- ЛНА, затрагивающие права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C16F6F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- для учета мнения указанных представительных органов. Совет родителей (законных представителей) учащихся и совет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C16F6F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не позднее пяти рабочих дней со дня получения проекта ЛНА направляет директору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C16F6F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заместителю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C16F6F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мотивированное мнение по проекту ЛНА в письменной форме. </w:t>
      </w:r>
      <w:proofErr w:type="gramStart"/>
      <w:r w:rsidRPr="00C02493">
        <w:rPr>
          <w:sz w:val="24"/>
          <w:szCs w:val="24"/>
        </w:rPr>
        <w:t xml:space="preserve">В случае если совет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совет родителей (законных представителей) учащихся выразили согласие с проектом ДНА, либо если мотивированное мнение не поступило в обозначенный срок, вопрос о принятии ДНА вносится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повестку дня заседания педагогического совета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  <w:proofErr w:type="gramEnd"/>
      <w:r w:rsidRPr="00C02493">
        <w:rPr>
          <w:sz w:val="24"/>
          <w:szCs w:val="24"/>
        </w:rPr>
        <w:t xml:space="preserve"> В случае если совет учащихся </w:t>
      </w:r>
      <w:r w:rsidR="00F129E4" w:rsidRPr="00E7602E">
        <w:rPr>
          <w:sz w:val="24"/>
          <w:szCs w:val="24"/>
        </w:rPr>
        <w:lastRenderedPageBreak/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совет родителей (законных представителей)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высказали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совет родителей (законных представителей)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. После внесения поправок в проект ЛНА или отклонения предложений вопрос о принятии ЛНА вносится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повестку дня заседания педагогического совета МБОУ. </w:t>
      </w:r>
      <w:proofErr w:type="gramStart"/>
      <w:r w:rsidRPr="00C02493">
        <w:rPr>
          <w:sz w:val="24"/>
          <w:szCs w:val="24"/>
        </w:rPr>
        <w:t xml:space="preserve">В случае если мотивированное мнение совета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совета родителей (законных представителей)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не содержит </w:t>
      </w:r>
      <w:r w:rsidR="00944C27">
        <w:rPr>
          <w:sz w:val="24"/>
          <w:szCs w:val="24"/>
        </w:rPr>
        <w:t>согласия с проектом ЛНА</w:t>
      </w:r>
      <w:r w:rsidRPr="00C02493">
        <w:rPr>
          <w:sz w:val="24"/>
          <w:szCs w:val="24"/>
        </w:rPr>
        <w:t xml:space="preserve">, либо содержит предложения по его радикальному изменению, которые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рабочая группа учитывать не планирует,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лицо, уполномоченное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течение трех дней после получения мотивированного мнения</w:t>
      </w:r>
      <w:proofErr w:type="gramEnd"/>
      <w:r w:rsidRPr="00C02493">
        <w:rPr>
          <w:sz w:val="24"/>
          <w:szCs w:val="24"/>
        </w:rPr>
        <w:t xml:space="preserve"> проводит дополнительные консультации с указанными представительными органами в целях достижения взаимоприемлемого решения. При </w:t>
      </w:r>
      <w:proofErr w:type="spellStart"/>
      <w:r w:rsidRPr="00C02493">
        <w:rPr>
          <w:sz w:val="24"/>
          <w:szCs w:val="24"/>
        </w:rPr>
        <w:t>недостижении</w:t>
      </w:r>
      <w:proofErr w:type="spellEnd"/>
      <w:r w:rsidRPr="00C02493">
        <w:rPr>
          <w:sz w:val="24"/>
          <w:szCs w:val="24"/>
        </w:rPr>
        <w:t xml:space="preserve"> согласия возникшие разногласия оформляются протоколом, после чего вопрос о принятии ЛНА вносится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повестку дня заседания педагогического совета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 w:rsidRPr="00C02493">
        <w:rPr>
          <w:sz w:val="24"/>
          <w:szCs w:val="24"/>
        </w:rPr>
        <w:t xml:space="preserve">5.1.2. в профсоюзный комитет первичной профсоюзной организации, представляющий интересы большинства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="00F129E4" w:rsidRPr="00C02493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(далее - профсоюзный комитет) - ЛНА, регламентирующие трудовые отношения; права и обязанности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. Профсоюзный комитет не позднее пяти рабочих дней со дня получения проекта ЛНА направляет директору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мотивированное мнение по проекту. В случае</w:t>
      </w:r>
      <w:proofErr w:type="gramStart"/>
      <w:r w:rsidRPr="00C02493">
        <w:rPr>
          <w:sz w:val="24"/>
          <w:szCs w:val="24"/>
        </w:rPr>
        <w:t>,</w:t>
      </w:r>
      <w:proofErr w:type="gramEnd"/>
      <w:r w:rsidRPr="00C02493">
        <w:rPr>
          <w:sz w:val="24"/>
          <w:szCs w:val="24"/>
        </w:rPr>
        <w:t xml:space="preserve"> если мотивированное мнение профсоюзного комитета не содержит согласия с проектом ЛНА либо содержит предложения по его совершенствованию,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 w:rsidRPr="00C02493">
        <w:rPr>
          <w:sz w:val="24"/>
          <w:szCs w:val="24"/>
        </w:rPr>
        <w:t xml:space="preserve">При </w:t>
      </w:r>
      <w:proofErr w:type="gramStart"/>
      <w:r w:rsidRPr="00C02493">
        <w:rPr>
          <w:sz w:val="24"/>
          <w:szCs w:val="24"/>
        </w:rPr>
        <w:t>не</w:t>
      </w:r>
      <w:r w:rsidR="002242E0" w:rsidRPr="00C02493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>достижении</w:t>
      </w:r>
      <w:proofErr w:type="gramEnd"/>
      <w:r w:rsidRPr="00C02493">
        <w:rPr>
          <w:sz w:val="24"/>
          <w:szCs w:val="24"/>
        </w:rPr>
        <w:t xml:space="preserve"> согласия возникшие разногласия оформляются протоколом, после чего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имеет право принять локальный нормативный акт (или внести вопрос о принятии ЛНА в повестку дня заседания общего собрания работников МБОУ).</w:t>
      </w:r>
    </w:p>
    <w:p w:rsidR="00907A21" w:rsidRPr="00C02493" w:rsidRDefault="00907A21" w:rsidP="00F129E4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 w:rsidRPr="00C02493">
        <w:rPr>
          <w:sz w:val="24"/>
          <w:szCs w:val="24"/>
        </w:rPr>
        <w:t xml:space="preserve">5.1.3 учредителю МБОУ - программа развития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. Срок согласования Программы развития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установлен учредителем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 После согласования</w:t>
      </w:r>
      <w:r w:rsidR="00F129E4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Программы развития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учредителем вопрос о ее принятии вносится директором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A273DC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заместителем директора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A273DC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повестку дня заседания </w:t>
      </w:r>
      <w:r w:rsidR="009A16C6">
        <w:rPr>
          <w:sz w:val="24"/>
          <w:szCs w:val="24"/>
        </w:rPr>
        <w:t>педсовета</w:t>
      </w:r>
      <w:r w:rsidRPr="00C02493">
        <w:rPr>
          <w:sz w:val="24"/>
          <w:szCs w:val="24"/>
        </w:rPr>
        <w:t xml:space="preserve">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A273DC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6. Принятие ЛНА</w:t>
      </w:r>
    </w:p>
    <w:p w:rsidR="00907A21" w:rsidRPr="00C02493" w:rsidRDefault="00907A21" w:rsidP="00C02493">
      <w:pPr>
        <w:pStyle w:val="a8"/>
        <w:numPr>
          <w:ilvl w:val="0"/>
          <w:numId w:val="6"/>
        </w:numPr>
        <w:shd w:val="clear" w:color="auto" w:fill="auto"/>
        <w:tabs>
          <w:tab w:val="left" w:pos="1320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ЛНА принимаются: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02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Общим собранием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- локальные нормативные акты, содержащие нормы трудового права и регламентирующие права сотрудников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, являющихся педагогическими работниками;</w:t>
      </w:r>
    </w:p>
    <w:p w:rsidR="005431C0" w:rsidRPr="009A16C6" w:rsidRDefault="00907A21" w:rsidP="009A16C6">
      <w:pPr>
        <w:pStyle w:val="a8"/>
        <w:numPr>
          <w:ilvl w:val="0"/>
          <w:numId w:val="7"/>
        </w:numPr>
        <w:shd w:val="clear" w:color="auto" w:fill="auto"/>
        <w:tabs>
          <w:tab w:val="left" w:pos="112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Педагогическим советом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- локальные нормативные акты, содержащие нормы, регулир</w:t>
      </w:r>
      <w:r w:rsidR="005431C0">
        <w:rPr>
          <w:sz w:val="24"/>
          <w:szCs w:val="24"/>
        </w:rPr>
        <w:t>ующие образовательные отношения;</w:t>
      </w:r>
    </w:p>
    <w:p w:rsidR="00907A21" w:rsidRPr="00C02493" w:rsidRDefault="00907A21" w:rsidP="00C02493">
      <w:pPr>
        <w:pStyle w:val="a8"/>
        <w:numPr>
          <w:ilvl w:val="0"/>
          <w:numId w:val="6"/>
        </w:numPr>
        <w:shd w:val="clear" w:color="auto" w:fill="auto"/>
        <w:tabs>
          <w:tab w:val="left" w:pos="138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принятия решений коллегиальными органами управления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указанными в п.6.1 настоящего Порядка, регламентированы соответствующими положениями (Положение о педагогическом совете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Положение об общем собрании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).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7. Утверждение ЛНА</w:t>
      </w:r>
    </w:p>
    <w:p w:rsidR="001A02B8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7.1. Директор МБОУ утверждает ЛНА путем издания приказа об утверждении ЛНА. 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lastRenderedPageBreak/>
        <w:t>7.2. В приказе в обязательном порядке указываются: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1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дата введения ЛНА в действие;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1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указание об ознакомлении работников с ЛНА;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фамилии и должности лиц, ответственных за соблюдение ЛНА;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иные условия.</w:t>
      </w:r>
    </w:p>
    <w:p w:rsidR="00907A21" w:rsidRPr="00C02493" w:rsidRDefault="00907A21" w:rsidP="00C02493">
      <w:pPr>
        <w:pStyle w:val="a8"/>
        <w:numPr>
          <w:ilvl w:val="0"/>
          <w:numId w:val="8"/>
        </w:numPr>
        <w:shd w:val="clear" w:color="auto" w:fill="auto"/>
        <w:tabs>
          <w:tab w:val="left" w:pos="135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Принятые ЛНА подлежат обязательной регистрации в соответствии с требованиями делопроизводства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с присвоением им порядкового номера.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8. Ознакомление участников образовательных отношений с локальными нормативными актами</w:t>
      </w:r>
    </w:p>
    <w:p w:rsidR="00907A21" w:rsidRPr="00C02493" w:rsidRDefault="00907A21" w:rsidP="00C02493">
      <w:pPr>
        <w:pStyle w:val="a8"/>
        <w:numPr>
          <w:ilvl w:val="0"/>
          <w:numId w:val="9"/>
        </w:numPr>
        <w:shd w:val="clear" w:color="auto" w:fill="auto"/>
        <w:tabs>
          <w:tab w:val="left" w:pos="1556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Работники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обязательном порядке должны быть ознакомлены под личную роспись со всеми ЛНА, принимаемыми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 непосредственно связанными с их трудовой деятельностью.</w:t>
      </w:r>
    </w:p>
    <w:p w:rsidR="00907A21" w:rsidRPr="00C02493" w:rsidRDefault="00907A21" w:rsidP="00C02493">
      <w:pPr>
        <w:pStyle w:val="a8"/>
        <w:numPr>
          <w:ilvl w:val="0"/>
          <w:numId w:val="9"/>
        </w:numPr>
        <w:shd w:val="clear" w:color="auto" w:fill="auto"/>
        <w:tabs>
          <w:tab w:val="left" w:pos="160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Подтверждение факта ознакомления работников с ЛНА осуществляется следующим образом: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047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066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подписью лица </w:t>
      </w:r>
      <w:r w:rsidR="00F741D1">
        <w:rPr>
          <w:sz w:val="24"/>
          <w:szCs w:val="24"/>
        </w:rPr>
        <w:t xml:space="preserve">об </w:t>
      </w:r>
      <w:r w:rsidRPr="00C02493">
        <w:rPr>
          <w:sz w:val="24"/>
          <w:szCs w:val="24"/>
        </w:rPr>
        <w:t>ознакомлени</w:t>
      </w:r>
      <w:r w:rsidR="00F741D1">
        <w:rPr>
          <w:sz w:val="24"/>
          <w:szCs w:val="24"/>
        </w:rPr>
        <w:t>и с ЛНА школы в</w:t>
      </w:r>
      <w:r w:rsidRPr="00C02493">
        <w:rPr>
          <w:sz w:val="24"/>
          <w:szCs w:val="24"/>
        </w:rPr>
        <w:t xml:space="preserve"> трудовом</w:t>
      </w:r>
      <w:r w:rsidR="00F741D1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 договор</w:t>
      </w:r>
      <w:r w:rsidR="00F741D1">
        <w:rPr>
          <w:sz w:val="24"/>
          <w:szCs w:val="24"/>
        </w:rPr>
        <w:t>е</w:t>
      </w:r>
      <w:r w:rsidRPr="00C02493">
        <w:rPr>
          <w:sz w:val="24"/>
          <w:szCs w:val="24"/>
        </w:rPr>
        <w:t>, с регистрацией в специальном журнале.</w:t>
      </w:r>
    </w:p>
    <w:p w:rsidR="00907A21" w:rsidRPr="00C02493" w:rsidRDefault="00907A21" w:rsidP="00C02493">
      <w:pPr>
        <w:pStyle w:val="a8"/>
        <w:numPr>
          <w:ilvl w:val="0"/>
          <w:numId w:val="10"/>
        </w:numPr>
        <w:shd w:val="clear" w:color="auto" w:fill="auto"/>
        <w:tabs>
          <w:tab w:val="left" w:pos="151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ознакомления родителей (законных представителей) учащихся и учащихся с ЛНА при приеме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регламентирован в Правилах приема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numPr>
          <w:ilvl w:val="0"/>
          <w:numId w:val="10"/>
        </w:numPr>
        <w:shd w:val="clear" w:color="auto" w:fill="auto"/>
        <w:tabs>
          <w:tab w:val="left" w:pos="1350"/>
        </w:tabs>
        <w:spacing w:line="240" w:lineRule="auto"/>
        <w:ind w:firstLine="820"/>
        <w:rPr>
          <w:sz w:val="24"/>
          <w:szCs w:val="24"/>
        </w:rPr>
      </w:pPr>
      <w:proofErr w:type="gramStart"/>
      <w:r w:rsidRPr="00C02493">
        <w:rPr>
          <w:sz w:val="24"/>
          <w:szCs w:val="24"/>
        </w:rPr>
        <w:t xml:space="preserve">Ознакомление учащихся, их родителей (законных представителей) с ЛНА, касающимися указанных участников образовательных отношений, принятыми в период обучения учащегося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осуществляется путем размещения копий ЛНА на официальном сайте в сети Интернет, на информационном стенде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, а также в ходе проведения собраний учащихся, собраний родителей (законных представителей) учащихся.</w:t>
      </w:r>
      <w:proofErr w:type="gramEnd"/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8.4. ЛНА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размещаются на официальном сайте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сети «Интернет».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2" w:name="bookmark3"/>
      <w:r w:rsidRPr="00C02493">
        <w:rPr>
          <w:spacing w:val="0"/>
          <w:sz w:val="24"/>
          <w:szCs w:val="24"/>
        </w:rPr>
        <w:t>9. Изменение ЛНА</w:t>
      </w:r>
      <w:bookmarkEnd w:id="2"/>
    </w:p>
    <w:p w:rsidR="00907A21" w:rsidRPr="00C02493" w:rsidRDefault="00907A21" w:rsidP="00C02493">
      <w:pPr>
        <w:pStyle w:val="a8"/>
        <w:numPr>
          <w:ilvl w:val="0"/>
          <w:numId w:val="11"/>
        </w:numPr>
        <w:shd w:val="clear" w:color="auto" w:fill="auto"/>
        <w:tabs>
          <w:tab w:val="left" w:pos="1340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ЛНА подлежат изменению и дополнению в следующих случаях: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9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реорганизация либо изменение структуры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, которое влечет за собой изменение наименования либо задач и направлений деятельности;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5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изменение законодательства Российской Федерации;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 усмотрению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 В этом случае принимаемые ЛНА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907A21" w:rsidRPr="00C02493" w:rsidRDefault="00907A21" w:rsidP="00C02493">
      <w:pPr>
        <w:pStyle w:val="a8"/>
        <w:numPr>
          <w:ilvl w:val="0"/>
          <w:numId w:val="11"/>
        </w:numPr>
        <w:shd w:val="clear" w:color="auto" w:fill="auto"/>
        <w:tabs>
          <w:tab w:val="left" w:pos="139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3" w:name="bookmark4"/>
      <w:r w:rsidRPr="00C02493">
        <w:rPr>
          <w:spacing w:val="0"/>
          <w:sz w:val="24"/>
          <w:szCs w:val="24"/>
        </w:rPr>
        <w:t>10. Отмена ЛНА</w:t>
      </w:r>
      <w:bookmarkEnd w:id="3"/>
    </w:p>
    <w:p w:rsidR="00907A21" w:rsidRPr="00C02493" w:rsidRDefault="00907A21" w:rsidP="00C02493">
      <w:pPr>
        <w:pStyle w:val="a8"/>
        <w:numPr>
          <w:ilvl w:val="0"/>
          <w:numId w:val="12"/>
        </w:numPr>
        <w:shd w:val="clear" w:color="auto" w:fill="auto"/>
        <w:tabs>
          <w:tab w:val="left" w:pos="138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Основания для отмены ЛНА МБОУ являются: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907A21" w:rsidRPr="00C02493" w:rsidRDefault="00907A21" w:rsidP="00C02493">
      <w:pPr>
        <w:pStyle w:val="a8"/>
        <w:numPr>
          <w:ilvl w:val="0"/>
          <w:numId w:val="12"/>
        </w:numPr>
        <w:shd w:val="clear" w:color="auto" w:fill="auto"/>
        <w:tabs>
          <w:tab w:val="left" w:pos="149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Отмена локального нормативного акта в связи с утратой силы производится приказом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944C27">
        <w:rPr>
          <w:sz w:val="24"/>
          <w:szCs w:val="24"/>
        </w:rPr>
        <w:t>Краснобаранская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sectPr w:rsidR="00907A21" w:rsidRPr="00C02493" w:rsidSect="00262708">
      <w:type w:val="continuous"/>
      <w:pgSz w:w="11905" w:h="16837"/>
      <w:pgMar w:top="860" w:right="518" w:bottom="1358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039" w:rsidRDefault="005F0039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5F0039" w:rsidRDefault="005F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039" w:rsidRDefault="005F0039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5F0039" w:rsidRDefault="005F0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7">
    <w:nsid w:val="0000000F"/>
    <w:multiLevelType w:val="multilevel"/>
    <w:tmpl w:val="0000000E"/>
    <w:lvl w:ilvl="0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3"/>
    <w:multiLevelType w:val="multilevel"/>
    <w:tmpl w:val="00000012"/>
    <w:lvl w:ilvl="0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3F93399C"/>
    <w:multiLevelType w:val="multilevel"/>
    <w:tmpl w:val="AB9CFF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abstractNum w:abstractNumId="13">
    <w:nsid w:val="58DA75BB"/>
    <w:multiLevelType w:val="multilevel"/>
    <w:tmpl w:val="9926C2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2E0"/>
    <w:rsid w:val="000A4A0D"/>
    <w:rsid w:val="001A02B8"/>
    <w:rsid w:val="001C2325"/>
    <w:rsid w:val="00205A92"/>
    <w:rsid w:val="002242E0"/>
    <w:rsid w:val="00262708"/>
    <w:rsid w:val="002662F3"/>
    <w:rsid w:val="00406384"/>
    <w:rsid w:val="00440316"/>
    <w:rsid w:val="005431C0"/>
    <w:rsid w:val="00573F4C"/>
    <w:rsid w:val="005C6243"/>
    <w:rsid w:val="005F0039"/>
    <w:rsid w:val="006014BD"/>
    <w:rsid w:val="0063047A"/>
    <w:rsid w:val="00672712"/>
    <w:rsid w:val="0069312B"/>
    <w:rsid w:val="0070665E"/>
    <w:rsid w:val="0077187E"/>
    <w:rsid w:val="007B56D8"/>
    <w:rsid w:val="00907A21"/>
    <w:rsid w:val="00944C27"/>
    <w:rsid w:val="00981647"/>
    <w:rsid w:val="009A1568"/>
    <w:rsid w:val="009A16C6"/>
    <w:rsid w:val="00A25557"/>
    <w:rsid w:val="00A273DC"/>
    <w:rsid w:val="00A313C0"/>
    <w:rsid w:val="00AE7AD5"/>
    <w:rsid w:val="00B844B6"/>
    <w:rsid w:val="00BD7842"/>
    <w:rsid w:val="00C02493"/>
    <w:rsid w:val="00C16F6F"/>
    <w:rsid w:val="00C22EB7"/>
    <w:rsid w:val="00C95BE3"/>
    <w:rsid w:val="00CA5A08"/>
    <w:rsid w:val="00CF5E18"/>
    <w:rsid w:val="00D60FC2"/>
    <w:rsid w:val="00E15C3A"/>
    <w:rsid w:val="00E7602E"/>
    <w:rsid w:val="00EA3096"/>
    <w:rsid w:val="00F129E4"/>
    <w:rsid w:val="00F21C08"/>
    <w:rsid w:val="00F726B9"/>
    <w:rsid w:val="00F741D1"/>
    <w:rsid w:val="00F82922"/>
    <w:rsid w:val="00F8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"/>
    <w:basedOn w:val="a6"/>
    <w:uiPriority w:val="99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">
    <w:name w:val="Основной текст Знак1"/>
    <w:basedOn w:val="a0"/>
    <w:link w:val="a8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paragraph" w:styleId="a8">
    <w:name w:val="Body Text"/>
    <w:basedOn w:val="a"/>
    <w:link w:val="1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character" w:customStyle="1" w:styleId="11">
    <w:name w:val="Заголовок №1_"/>
    <w:basedOn w:val="a0"/>
    <w:link w:val="12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300" w:line="322" w:lineRule="exact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customStyle="1" w:styleId="12">
    <w:name w:val="Заголовок №1"/>
    <w:basedOn w:val="a"/>
    <w:link w:val="11"/>
    <w:uiPriority w:val="99"/>
    <w:pPr>
      <w:shd w:val="clear" w:color="auto" w:fill="FFFFFF"/>
      <w:spacing w:before="300" w:line="317" w:lineRule="exact"/>
      <w:outlineLvl w:val="0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C02493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C02493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0249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C02493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rsid w:val="00C16F6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"/>
    <w:basedOn w:val="a6"/>
    <w:uiPriority w:val="99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">
    <w:name w:val="Основной текст Знак1"/>
    <w:basedOn w:val="a0"/>
    <w:link w:val="a8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paragraph" w:styleId="a8">
    <w:name w:val="Body Text"/>
    <w:basedOn w:val="a"/>
    <w:link w:val="1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character" w:customStyle="1" w:styleId="11">
    <w:name w:val="Заголовок №1_"/>
    <w:basedOn w:val="a0"/>
    <w:link w:val="12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300" w:line="322" w:lineRule="exact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customStyle="1" w:styleId="12">
    <w:name w:val="Заголовок №1"/>
    <w:basedOn w:val="a"/>
    <w:link w:val="11"/>
    <w:uiPriority w:val="99"/>
    <w:pPr>
      <w:shd w:val="clear" w:color="auto" w:fill="FFFFFF"/>
      <w:spacing w:before="300" w:line="317" w:lineRule="exact"/>
      <w:outlineLvl w:val="0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C02493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C02493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0249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C02493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rsid w:val="00C16F6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2001</Words>
  <Characters>11410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7</cp:revision>
  <cp:lastPrinted>2021-10-01T15:54:00Z</cp:lastPrinted>
  <dcterms:created xsi:type="dcterms:W3CDTF">2020-12-27T17:38:00Z</dcterms:created>
  <dcterms:modified xsi:type="dcterms:W3CDTF">2021-10-03T18:24:00Z</dcterms:modified>
</cp:coreProperties>
</file>